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1149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Зеркало, инвентарный номер: 7038,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Зеркало, инвентарный номер: 7038,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129.00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64,50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